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FFB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exact"/>
        <w:jc w:val="center"/>
        <w:textAlignment w:val="auto"/>
      </w:pPr>
      <w:r>
        <w:rPr>
          <w:rFonts w:ascii="Times New Roman" w:hAnsi="Times New Roman" w:eastAsia="宋体"/>
          <w:b/>
          <w:sz w:val="32"/>
        </w:rPr>
        <w:t>国际生签证办理联系单</w:t>
      </w:r>
    </w:p>
    <w:p w14:paraId="489A59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60" w:line="360" w:lineRule="exact"/>
        <w:jc w:val="center"/>
        <w:textAlignment w:val="auto"/>
      </w:pPr>
      <w:r>
        <w:rPr>
          <w:rFonts w:ascii="Times New Roman" w:hAnsi="Times New Roman" w:eastAsia="Times New Roman"/>
          <w:b w:val="0"/>
          <w:sz w:val="22"/>
        </w:rPr>
        <w:t>(Liaison paper for visa materials — Upperclassman / 老生)</w:t>
      </w:r>
    </w:p>
    <w:p w14:paraId="407384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0"/>
        <w:textAlignment w:val="auto"/>
      </w:pPr>
      <w:r>
        <w:rPr>
          <w:rFonts w:ascii="Times New Roman" w:hAnsi="Times New Roman" w:eastAsia="宋体"/>
          <w:sz w:val="23"/>
          <w:u w:val="none"/>
        </w:rPr>
        <w:t>国际教育学院（</w:t>
      </w:r>
      <w:r>
        <w:rPr>
          <w:rFonts w:ascii="Times New Roman" w:hAnsi="Times New Roman" w:eastAsia="Times New Roman"/>
          <w:sz w:val="19"/>
          <w:u w:val="none"/>
        </w:rPr>
        <w:t>College of International Education</w:t>
      </w:r>
      <w:r>
        <w:rPr>
          <w:rFonts w:ascii="Times New Roman" w:hAnsi="Times New Roman" w:eastAsia="宋体"/>
          <w:sz w:val="23"/>
          <w:u w:val="none"/>
        </w:rPr>
        <w:t>）：</w:t>
      </w:r>
    </w:p>
    <w:p w14:paraId="17C67F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兹有学生（</w:t>
      </w:r>
      <w:r>
        <w:rPr>
          <w:rFonts w:ascii="Times New Roman" w:hAnsi="Times New Roman" w:eastAsia="Times New Roman"/>
          <w:sz w:val="19"/>
          <w:u w:val="none"/>
        </w:rPr>
        <w:t>Full name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Times New Roman" w:hAnsi="Times New Roman" w:eastAsia="Times New Roman"/>
          <w:sz w:val="19"/>
          <w:u w:val="single"/>
        </w:rPr>
        <w:t xml:space="preserve">                        </w:t>
      </w:r>
      <w:r>
        <w:rPr>
          <w:rFonts w:ascii="Times New Roman" w:hAnsi="Times New Roman" w:eastAsia="宋体"/>
          <w:sz w:val="23"/>
          <w:u w:val="none"/>
        </w:rPr>
        <w:t>；护照号码（</w:t>
      </w:r>
      <w:r>
        <w:rPr>
          <w:rFonts w:ascii="Times New Roman" w:hAnsi="Times New Roman" w:eastAsia="Times New Roman"/>
          <w:sz w:val="19"/>
          <w:u w:val="none"/>
        </w:rPr>
        <w:t>Passport No.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Times New Roman" w:hAnsi="Times New Roman" w:eastAsia="Times New Roman"/>
          <w:sz w:val="19"/>
          <w:u w:val="single"/>
        </w:rPr>
        <w:t xml:space="preserve">                      </w:t>
      </w:r>
    </w:p>
    <w:p w14:paraId="0F3293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510"/>
        <w:textAlignment w:val="auto"/>
      </w:pPr>
      <w:r>
        <w:rPr>
          <w:rFonts w:ascii="Times New Roman" w:hAnsi="Times New Roman" w:eastAsia="Times New Roman"/>
          <w:sz w:val="19"/>
          <w:u w:val="none"/>
        </w:rPr>
        <w:t>This is to certify that the above-mentioned student is officially enrolled at this university.</w:t>
      </w:r>
    </w:p>
    <w:p w14:paraId="6C65EA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截至今日，本学期应出勤课时（</w:t>
      </w:r>
      <w:r>
        <w:rPr>
          <w:rFonts w:ascii="Times New Roman" w:hAnsi="Times New Roman" w:eastAsia="Times New Roman"/>
          <w:sz w:val="19"/>
          <w:u w:val="none"/>
        </w:rPr>
        <w:t>Required class hours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Times New Roman" w:hAnsi="Times New Roman" w:eastAsia="Times New Roman"/>
          <w:sz w:val="19"/>
          <w:u w:val="single"/>
        </w:rPr>
        <w:t xml:space="preserve">       </w:t>
      </w:r>
      <w:r>
        <w:rPr>
          <w:rFonts w:ascii="Times New Roman" w:hAnsi="Times New Roman" w:eastAsia="宋体"/>
          <w:sz w:val="23"/>
          <w:u w:val="none"/>
        </w:rPr>
        <w:t>；实出勤课时（</w:t>
      </w:r>
      <w:r>
        <w:rPr>
          <w:rFonts w:ascii="Times New Roman" w:hAnsi="Times New Roman" w:eastAsia="Times New Roman"/>
          <w:sz w:val="19"/>
          <w:u w:val="none"/>
        </w:rPr>
        <w:t>Attended hours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Times New Roman" w:hAnsi="Times New Roman" w:eastAsia="Times New Roman"/>
          <w:sz w:val="19"/>
          <w:u w:val="single"/>
        </w:rPr>
        <w:t xml:space="preserve">       </w:t>
      </w:r>
      <w:r>
        <w:rPr>
          <w:rFonts w:ascii="Times New Roman" w:hAnsi="Times New Roman" w:eastAsia="宋体"/>
          <w:sz w:val="23"/>
          <w:u w:val="none"/>
        </w:rPr>
        <w:t>；</w:t>
      </w:r>
    </w:p>
    <w:p w14:paraId="4DF5C8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出勤率（</w:t>
      </w:r>
      <w:r>
        <w:rPr>
          <w:rFonts w:ascii="Times New Roman" w:hAnsi="Times New Roman" w:eastAsia="Times New Roman"/>
          <w:sz w:val="19"/>
          <w:u w:val="none"/>
        </w:rPr>
        <w:t>Attendance rate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Times New Roman" w:hAnsi="Times New Roman" w:eastAsia="Times New Roman"/>
          <w:sz w:val="19"/>
          <w:u w:val="single"/>
        </w:rPr>
        <w:t xml:space="preserve">        </w:t>
      </w:r>
      <w:r>
        <w:rPr>
          <w:rFonts w:ascii="Times New Roman" w:hAnsi="Times New Roman" w:eastAsia="宋体"/>
          <w:sz w:val="23"/>
          <w:u w:val="none"/>
        </w:rPr>
        <w:t xml:space="preserve"> %</w:t>
      </w:r>
    </w:p>
    <w:p w14:paraId="4124E0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住宿地址（</w:t>
      </w:r>
      <w:r>
        <w:rPr>
          <w:rFonts w:ascii="Times New Roman" w:hAnsi="Times New Roman" w:eastAsia="Times New Roman"/>
          <w:sz w:val="19"/>
          <w:u w:val="none"/>
        </w:rPr>
        <w:t>Accommodation address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Times New Roman" w:hAnsi="Times New Roman" w:eastAsia="Times New Roman"/>
          <w:sz w:val="19"/>
          <w:u w:val="single"/>
        </w:rPr>
        <w:t xml:space="preserve">                    </w:t>
      </w:r>
      <w:r>
        <w:rPr>
          <w:rFonts w:ascii="Times New Roman" w:hAnsi="Times New Roman" w:eastAsia="宋体"/>
          <w:sz w:val="23"/>
          <w:u w:val="none"/>
        </w:rPr>
        <w:t>；手机号码（</w:t>
      </w:r>
      <w:r>
        <w:rPr>
          <w:rFonts w:ascii="Times New Roman" w:hAnsi="Times New Roman" w:eastAsia="Times New Roman"/>
          <w:sz w:val="19"/>
          <w:u w:val="none"/>
        </w:rPr>
        <w:t>Mobile No.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Times New Roman" w:hAnsi="Times New Roman" w:eastAsia="Times New Roman"/>
          <w:sz w:val="19"/>
          <w:u w:val="single"/>
        </w:rPr>
        <w:t xml:space="preserve">              </w:t>
      </w:r>
      <w:r>
        <w:rPr>
          <w:rFonts w:ascii="Times New Roman" w:hAnsi="Times New Roman" w:eastAsia="宋体"/>
          <w:sz w:val="23"/>
          <w:u w:val="none"/>
        </w:rPr>
        <w:t>；</w:t>
      </w:r>
    </w:p>
    <w:p w14:paraId="751B32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以往境内就读高校名称（</w:t>
      </w:r>
      <w:r>
        <w:rPr>
          <w:rFonts w:ascii="Times New Roman" w:hAnsi="Times New Roman" w:eastAsia="Times New Roman"/>
          <w:sz w:val="19"/>
          <w:u w:val="none"/>
        </w:rPr>
        <w:t>Previous university in China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Times New Roman" w:hAnsi="Times New Roman" w:eastAsia="Times New Roman"/>
          <w:sz w:val="19"/>
          <w:u w:val="single"/>
        </w:rPr>
        <w:t xml:space="preserve">     </w:t>
      </w:r>
      <w:r>
        <w:rPr>
          <w:rFonts w:hint="eastAsia"/>
          <w:sz w:val="19"/>
          <w:u w:val="single"/>
          <w:lang w:val="en-US" w:eastAsia="zh-CN"/>
        </w:rPr>
        <w:t xml:space="preserve">  </w:t>
      </w:r>
      <w:r>
        <w:rPr>
          <w:rFonts w:ascii="Times New Roman" w:hAnsi="Times New Roman" w:eastAsia="Times New Roman"/>
          <w:sz w:val="19"/>
          <w:u w:val="single"/>
        </w:rPr>
        <w:t xml:space="preserve">     </w:t>
      </w:r>
      <w:r>
        <w:rPr>
          <w:rFonts w:hint="eastAsia"/>
          <w:sz w:val="19"/>
          <w:u w:val="single"/>
          <w:lang w:val="en-US" w:eastAsia="zh-CN"/>
        </w:rPr>
        <w:t xml:space="preserve">  </w:t>
      </w:r>
      <w:r>
        <w:rPr>
          <w:rFonts w:ascii="Times New Roman" w:hAnsi="Times New Roman" w:eastAsia="Times New Roman"/>
          <w:sz w:val="19"/>
          <w:u w:val="single"/>
        </w:rPr>
        <w:t xml:space="preserve">   </w:t>
      </w:r>
      <w:r>
        <w:rPr>
          <w:rFonts w:ascii="Times New Roman" w:hAnsi="Times New Roman" w:eastAsia="宋体"/>
          <w:sz w:val="23"/>
          <w:u w:val="none"/>
        </w:rPr>
        <w:t>；就读期限（</w:t>
      </w:r>
      <w:r>
        <w:rPr>
          <w:rFonts w:ascii="Times New Roman" w:hAnsi="Times New Roman" w:eastAsia="Times New Roman"/>
          <w:sz w:val="19"/>
          <w:u w:val="none"/>
        </w:rPr>
        <w:t>Duration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Times New Roman" w:hAnsi="Times New Roman" w:eastAsia="Times New Roman"/>
          <w:sz w:val="19"/>
          <w:u w:val="single"/>
        </w:rPr>
        <w:t xml:space="preserve">            </w:t>
      </w:r>
    </w:p>
    <w:p w14:paraId="55C4B9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经费方式（</w:t>
      </w:r>
      <w:r>
        <w:rPr>
          <w:rFonts w:ascii="Times New Roman" w:hAnsi="Times New Roman" w:eastAsia="Times New Roman"/>
          <w:sz w:val="19"/>
          <w:u w:val="none"/>
        </w:rPr>
        <w:t>Funding source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自费 </w:t>
      </w:r>
      <w:r>
        <w:rPr>
          <w:rFonts w:ascii="Times New Roman" w:hAnsi="Times New Roman" w:eastAsia="Times New Roman"/>
          <w:sz w:val="19"/>
          <w:u w:val="none"/>
        </w:rPr>
        <w:t xml:space="preserve">Self-funded  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政府奖学金 </w:t>
      </w:r>
      <w:r>
        <w:rPr>
          <w:rFonts w:ascii="Times New Roman" w:hAnsi="Times New Roman" w:eastAsia="Times New Roman"/>
          <w:sz w:val="19"/>
          <w:u w:val="none"/>
        </w:rPr>
        <w:t xml:space="preserve">Govt. scholarship  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其他 </w:t>
      </w:r>
      <w:r>
        <w:rPr>
          <w:rFonts w:ascii="Times New Roman" w:hAnsi="Times New Roman" w:eastAsia="Times New Roman"/>
          <w:sz w:val="19"/>
          <w:u w:val="none"/>
        </w:rPr>
        <w:t>Others</w:t>
      </w:r>
      <w:r>
        <w:rPr>
          <w:rFonts w:ascii="Times New Roman" w:hAnsi="Times New Roman" w:eastAsia="Times New Roman"/>
          <w:sz w:val="19"/>
          <w:u w:val="single"/>
        </w:rPr>
        <w:t xml:space="preserve">    </w:t>
      </w:r>
    </w:p>
    <w:p w14:paraId="3508E4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在校表现（</w:t>
      </w:r>
      <w:r>
        <w:rPr>
          <w:rFonts w:ascii="Times New Roman" w:hAnsi="Times New Roman" w:eastAsia="Times New Roman"/>
          <w:sz w:val="19"/>
          <w:u w:val="none"/>
        </w:rPr>
        <w:t>Performance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优秀 </w:t>
      </w:r>
      <w:r>
        <w:rPr>
          <w:rFonts w:ascii="Times New Roman" w:hAnsi="Times New Roman" w:eastAsia="Times New Roman"/>
          <w:sz w:val="19"/>
          <w:u w:val="none"/>
        </w:rPr>
        <w:t xml:space="preserve">Excellent   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良好 </w:t>
      </w:r>
      <w:r>
        <w:rPr>
          <w:rFonts w:ascii="Times New Roman" w:hAnsi="Times New Roman" w:eastAsia="Times New Roman"/>
          <w:sz w:val="19"/>
          <w:u w:val="none"/>
        </w:rPr>
        <w:t xml:space="preserve">Good   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>合格</w:t>
      </w:r>
      <w:r>
        <w:rPr>
          <w:rFonts w:ascii="Times New Roman" w:hAnsi="Times New Roman" w:eastAsia="Times New Roman"/>
          <w:sz w:val="19"/>
          <w:u w:val="none"/>
        </w:rPr>
        <w:t xml:space="preserve"> Pass</w:t>
      </w:r>
    </w:p>
    <w:p w14:paraId="38D2AF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有无违反校纪行为（</w:t>
      </w:r>
      <w:r>
        <w:rPr>
          <w:rFonts w:ascii="Times New Roman" w:hAnsi="Times New Roman" w:eastAsia="Times New Roman"/>
          <w:sz w:val="19"/>
          <w:u w:val="none"/>
        </w:rPr>
        <w:t>Any violation of school discipline?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有 </w:t>
      </w:r>
      <w:r>
        <w:rPr>
          <w:rFonts w:ascii="Times New Roman" w:hAnsi="Times New Roman" w:eastAsia="Times New Roman"/>
          <w:sz w:val="19"/>
          <w:u w:val="none"/>
        </w:rPr>
        <w:t xml:space="preserve">Yes   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无 </w:t>
      </w:r>
      <w:r>
        <w:rPr>
          <w:rFonts w:ascii="Times New Roman" w:hAnsi="Times New Roman" w:eastAsia="Times New Roman"/>
          <w:sz w:val="19"/>
          <w:u w:val="none"/>
        </w:rPr>
        <w:t>No</w:t>
      </w:r>
    </w:p>
    <w:p w14:paraId="11CA20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有无违法行为（</w:t>
      </w:r>
      <w:r>
        <w:rPr>
          <w:rFonts w:ascii="Times New Roman" w:hAnsi="Times New Roman" w:eastAsia="Times New Roman"/>
          <w:sz w:val="19"/>
          <w:u w:val="none"/>
        </w:rPr>
        <w:t>Any violation of law?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有 </w:t>
      </w:r>
      <w:r>
        <w:rPr>
          <w:rFonts w:ascii="Times New Roman" w:hAnsi="Times New Roman" w:eastAsia="Times New Roman"/>
          <w:sz w:val="19"/>
          <w:u w:val="none"/>
        </w:rPr>
        <w:t xml:space="preserve">Yes   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无 </w:t>
      </w:r>
      <w:r>
        <w:rPr>
          <w:rFonts w:ascii="Times New Roman" w:hAnsi="Times New Roman" w:eastAsia="Times New Roman"/>
          <w:sz w:val="19"/>
          <w:u w:val="none"/>
        </w:rPr>
        <w:t>No</w:t>
      </w:r>
    </w:p>
    <w:p w14:paraId="514C84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体检报告是否合格（</w:t>
      </w:r>
      <w:r>
        <w:rPr>
          <w:rFonts w:ascii="Times New Roman" w:hAnsi="Times New Roman" w:eastAsia="Times New Roman"/>
          <w:sz w:val="19"/>
          <w:u w:val="none"/>
        </w:rPr>
        <w:t>Is the medical report valid?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是 </w:t>
      </w:r>
      <w:r>
        <w:rPr>
          <w:rFonts w:ascii="Times New Roman" w:hAnsi="Times New Roman" w:eastAsia="Times New Roman"/>
          <w:sz w:val="19"/>
          <w:u w:val="none"/>
        </w:rPr>
        <w:t xml:space="preserve">Yes   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否 </w:t>
      </w:r>
      <w:r>
        <w:rPr>
          <w:rFonts w:ascii="Times New Roman" w:hAnsi="Times New Roman" w:eastAsia="Times New Roman"/>
          <w:sz w:val="19"/>
          <w:u w:val="none"/>
        </w:rPr>
        <w:t>No</w:t>
      </w:r>
    </w:p>
    <w:p w14:paraId="17AD4D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学宿费缴纳是否完成（</w:t>
      </w:r>
      <w:r>
        <w:rPr>
          <w:rFonts w:ascii="Times New Roman" w:hAnsi="Times New Roman" w:eastAsia="Times New Roman"/>
          <w:sz w:val="19"/>
          <w:u w:val="none"/>
        </w:rPr>
        <w:t>Are tuition and accommodation fees paid?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是 </w:t>
      </w:r>
      <w:r>
        <w:rPr>
          <w:rFonts w:ascii="Times New Roman" w:hAnsi="Times New Roman" w:eastAsia="Times New Roman"/>
          <w:sz w:val="19"/>
          <w:u w:val="none"/>
        </w:rPr>
        <w:t xml:space="preserve">Yes   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否 </w:t>
      </w:r>
      <w:r>
        <w:rPr>
          <w:rFonts w:ascii="Times New Roman" w:hAnsi="Times New Roman" w:eastAsia="Times New Roman"/>
          <w:sz w:val="19"/>
          <w:u w:val="none"/>
        </w:rPr>
        <w:t>No</w:t>
      </w:r>
    </w:p>
    <w:p w14:paraId="1D6CFF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保险是否覆盖签证延长期限（</w:t>
      </w:r>
      <w:r>
        <w:rPr>
          <w:rFonts w:ascii="Times New Roman" w:hAnsi="Times New Roman" w:eastAsia="Times New Roman"/>
          <w:sz w:val="19"/>
          <w:u w:val="none"/>
        </w:rPr>
        <w:t>Does the insurance cover the extended visa period?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是 </w:t>
      </w:r>
      <w:r>
        <w:rPr>
          <w:rFonts w:ascii="Times New Roman" w:hAnsi="Times New Roman" w:eastAsia="Times New Roman"/>
          <w:sz w:val="19"/>
          <w:u w:val="none"/>
        </w:rPr>
        <w:t xml:space="preserve">Yes   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否 </w:t>
      </w:r>
      <w:r>
        <w:rPr>
          <w:rFonts w:ascii="Times New Roman" w:hAnsi="Times New Roman" w:eastAsia="Times New Roman"/>
          <w:sz w:val="19"/>
          <w:u w:val="none"/>
        </w:rPr>
        <w:t>No</w:t>
      </w:r>
    </w:p>
    <w:p w14:paraId="76F47D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请予以延长签证期限（</w:t>
      </w:r>
      <w:r>
        <w:rPr>
          <w:rFonts w:ascii="Times New Roman" w:hAnsi="Times New Roman" w:eastAsia="Times New Roman"/>
          <w:sz w:val="19"/>
          <w:u w:val="none"/>
        </w:rPr>
        <w:t>Please extend the visa period for</w:t>
      </w:r>
      <w:r>
        <w:rPr>
          <w:rFonts w:ascii="Times New Roman" w:hAnsi="Times New Roman" w:eastAsia="宋体"/>
          <w:sz w:val="23"/>
          <w:u w:val="none"/>
        </w:rPr>
        <w:t>）：</w:t>
      </w:r>
    </w:p>
    <w:p w14:paraId="6800B7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567"/>
        <w:textAlignment w:val="auto"/>
      </w:pP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 1学期 </w:t>
      </w:r>
      <w:r>
        <w:rPr>
          <w:rFonts w:ascii="Times New Roman" w:hAnsi="Times New Roman" w:eastAsia="Times New Roman"/>
          <w:sz w:val="19"/>
          <w:u w:val="none"/>
        </w:rPr>
        <w:t xml:space="preserve">1 semester   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 1学年 </w:t>
      </w:r>
      <w:r>
        <w:rPr>
          <w:rFonts w:ascii="Times New Roman" w:hAnsi="Times New Roman" w:eastAsia="Times New Roman"/>
          <w:sz w:val="19"/>
          <w:u w:val="none"/>
        </w:rPr>
        <w:t xml:space="preserve">1 academic year   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 停留签证 </w:t>
      </w:r>
      <w:r>
        <w:rPr>
          <w:rFonts w:ascii="Times New Roman" w:hAnsi="Times New Roman" w:eastAsia="Times New Roman"/>
          <w:sz w:val="19"/>
          <w:u w:val="none"/>
        </w:rPr>
        <w:t>Temporary stay visa (T)</w:t>
      </w:r>
    </w:p>
    <w:p w14:paraId="4297BF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4195"/>
        <w:textAlignment w:val="auto"/>
      </w:pPr>
      <w:r>
        <w:rPr>
          <w:rFonts w:ascii="Times New Roman" w:hAnsi="Times New Roman" w:eastAsia="宋体"/>
          <w:sz w:val="23"/>
          <w:u w:val="none"/>
        </w:rPr>
        <w:t>经办老师签名（</w:t>
      </w:r>
      <w:r>
        <w:rPr>
          <w:rFonts w:ascii="Times New Roman" w:hAnsi="Times New Roman" w:eastAsia="Times New Roman"/>
          <w:sz w:val="19"/>
          <w:u w:val="none"/>
        </w:rPr>
        <w:t>Signature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Times New Roman" w:hAnsi="Times New Roman" w:eastAsia="Times New Roman"/>
          <w:sz w:val="19"/>
          <w:u w:val="single"/>
        </w:rPr>
        <w:t xml:space="preserve">                          </w:t>
      </w:r>
    </w:p>
    <w:p w14:paraId="019F89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4195"/>
        <w:textAlignment w:val="auto"/>
      </w:pPr>
      <w:r>
        <w:rPr>
          <w:rFonts w:ascii="Times New Roman" w:hAnsi="Times New Roman" w:eastAsia="宋体"/>
          <w:sz w:val="23"/>
          <w:u w:val="none"/>
        </w:rPr>
        <w:t>学院（</w:t>
      </w:r>
      <w:r>
        <w:rPr>
          <w:rFonts w:ascii="Times New Roman" w:hAnsi="Times New Roman" w:eastAsia="Times New Roman"/>
          <w:sz w:val="19"/>
          <w:u w:val="none"/>
        </w:rPr>
        <w:t>School / College</w:t>
      </w:r>
      <w:r>
        <w:rPr>
          <w:rFonts w:ascii="Times New Roman" w:hAnsi="Times New Roman" w:eastAsia="宋体"/>
          <w:sz w:val="23"/>
          <w:u w:val="none"/>
        </w:rPr>
        <w:t>）（</w:t>
      </w:r>
      <w:r>
        <w:rPr>
          <w:rFonts w:ascii="Times New Roman" w:hAnsi="Times New Roman" w:eastAsia="Times New Roman"/>
          <w:sz w:val="19"/>
          <w:u w:val="none"/>
        </w:rPr>
        <w:t>Seal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Times New Roman" w:hAnsi="Times New Roman" w:eastAsia="Times New Roman"/>
          <w:sz w:val="19"/>
          <w:u w:val="single"/>
        </w:rPr>
        <w:t xml:space="preserve">                      </w:t>
      </w:r>
    </w:p>
    <w:p w14:paraId="3F0BF2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4195"/>
        <w:textAlignment w:val="auto"/>
        <w:rPr>
          <w:u w:val="none"/>
        </w:rPr>
      </w:pPr>
      <w:r>
        <w:rPr>
          <w:rFonts w:ascii="Times New Roman" w:hAnsi="Times New Roman" w:eastAsia="Times New Roman"/>
          <w:sz w:val="19"/>
          <w:u w:val="none"/>
        </w:rPr>
        <w:t xml:space="preserve">       </w:t>
      </w:r>
      <w:r>
        <w:rPr>
          <w:rFonts w:ascii="Times New Roman" w:hAnsi="Times New Roman" w:eastAsia="宋体"/>
          <w:sz w:val="23"/>
          <w:u w:val="none"/>
        </w:rPr>
        <w:t xml:space="preserve"> 年（</w:t>
      </w:r>
      <w:r>
        <w:rPr>
          <w:rFonts w:ascii="Times New Roman" w:hAnsi="Times New Roman" w:eastAsia="Times New Roman"/>
          <w:sz w:val="19"/>
          <w:u w:val="none"/>
        </w:rPr>
        <w:t>Year</w:t>
      </w:r>
      <w:r>
        <w:rPr>
          <w:rFonts w:ascii="Times New Roman" w:hAnsi="Times New Roman" w:eastAsia="宋体"/>
          <w:sz w:val="23"/>
          <w:u w:val="none"/>
        </w:rPr>
        <w:t>）</w:t>
      </w:r>
      <w:r>
        <w:rPr>
          <w:rFonts w:hint="eastAsia"/>
          <w:sz w:val="23"/>
          <w:u w:val="none"/>
          <w:lang w:val="en-US" w:eastAsia="zh-CN"/>
        </w:rPr>
        <w:t xml:space="preserve"> </w:t>
      </w:r>
      <w:r>
        <w:rPr>
          <w:rFonts w:ascii="Times New Roman" w:hAnsi="Times New Roman" w:eastAsia="Times New Roman"/>
          <w:sz w:val="19"/>
          <w:u w:val="none"/>
        </w:rPr>
        <w:t xml:space="preserve">   </w:t>
      </w:r>
      <w:r>
        <w:rPr>
          <w:rFonts w:ascii="Times New Roman" w:hAnsi="Times New Roman" w:eastAsia="宋体"/>
          <w:sz w:val="23"/>
          <w:u w:val="none"/>
        </w:rPr>
        <w:t xml:space="preserve"> 月（</w:t>
      </w:r>
      <w:r>
        <w:rPr>
          <w:rFonts w:ascii="Times New Roman" w:hAnsi="Times New Roman" w:eastAsia="Times New Roman"/>
          <w:sz w:val="19"/>
          <w:u w:val="none"/>
        </w:rPr>
        <w:t>Month</w:t>
      </w:r>
      <w:r>
        <w:rPr>
          <w:rFonts w:ascii="Times New Roman" w:hAnsi="Times New Roman" w:eastAsia="宋体"/>
          <w:sz w:val="23"/>
          <w:u w:val="none"/>
        </w:rPr>
        <w:t>）</w:t>
      </w:r>
      <w:r>
        <w:rPr>
          <w:rFonts w:ascii="Times New Roman" w:hAnsi="Times New Roman" w:eastAsia="Times New Roman"/>
          <w:sz w:val="19"/>
          <w:u w:val="none"/>
        </w:rPr>
        <w:t xml:space="preserve">   </w:t>
      </w:r>
      <w:r>
        <w:rPr>
          <w:rFonts w:ascii="Times New Roman" w:hAnsi="Times New Roman" w:eastAsia="宋体"/>
          <w:sz w:val="23"/>
          <w:u w:val="none"/>
        </w:rPr>
        <w:t xml:space="preserve"> </w:t>
      </w:r>
      <w:r>
        <w:rPr>
          <w:rFonts w:hint="eastAsia"/>
          <w:sz w:val="23"/>
          <w:u w:val="none"/>
          <w:lang w:val="en-US" w:eastAsia="zh-CN"/>
        </w:rPr>
        <w:t xml:space="preserve">  </w:t>
      </w:r>
      <w:r>
        <w:rPr>
          <w:rFonts w:ascii="Times New Roman" w:hAnsi="Times New Roman" w:eastAsia="宋体"/>
          <w:sz w:val="23"/>
          <w:u w:val="none"/>
        </w:rPr>
        <w:t>日（</w:t>
      </w:r>
      <w:r>
        <w:rPr>
          <w:rFonts w:ascii="Times New Roman" w:hAnsi="Times New Roman" w:eastAsia="Times New Roman"/>
          <w:sz w:val="19"/>
          <w:u w:val="none"/>
        </w:rPr>
        <w:t>Day</w:t>
      </w:r>
      <w:r>
        <w:rPr>
          <w:rFonts w:ascii="Times New Roman" w:hAnsi="Times New Roman" w:eastAsia="宋体"/>
          <w:sz w:val="23"/>
          <w:u w:val="none"/>
        </w:rPr>
        <w:t>）</w:t>
      </w:r>
    </w:p>
    <w:p w14:paraId="2F267868">
      <w:pPr>
        <w:keepNext w:val="0"/>
        <w:keepLines w:val="0"/>
        <w:pageBreakBefore w:val="0"/>
        <w:widowControl/>
        <w:pBdr>
          <w:bottom w:val="dashed" w:color="808080" w:sz="8" w:space="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360" w:lineRule="exact"/>
        <w:textAlignment w:val="auto"/>
      </w:pPr>
      <w:bookmarkStart w:id="0" w:name="_GoBack"/>
      <w:bookmarkEnd w:id="0"/>
    </w:p>
    <w:p w14:paraId="088AC2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exact"/>
        <w:jc w:val="center"/>
        <w:textAlignment w:val="auto"/>
      </w:pPr>
      <w:r>
        <w:rPr>
          <w:rFonts w:ascii="Times New Roman" w:hAnsi="Times New Roman" w:eastAsia="宋体"/>
          <w:b/>
          <w:sz w:val="32"/>
        </w:rPr>
        <w:t>国际生签证办理联系单</w:t>
      </w:r>
    </w:p>
    <w:p w14:paraId="6243B6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60" w:line="360" w:lineRule="exact"/>
        <w:jc w:val="center"/>
        <w:textAlignment w:val="auto"/>
      </w:pPr>
      <w:r>
        <w:rPr>
          <w:rFonts w:ascii="Times New Roman" w:hAnsi="Times New Roman" w:eastAsia="Times New Roman"/>
          <w:b w:val="0"/>
          <w:sz w:val="22"/>
        </w:rPr>
        <w:t>(Liaison paper for visa materials — Upperclassman / 老生)</w:t>
      </w:r>
    </w:p>
    <w:p w14:paraId="248FF4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兹有学生（</w:t>
      </w:r>
      <w:r>
        <w:rPr>
          <w:rFonts w:ascii="Times New Roman" w:hAnsi="Times New Roman" w:eastAsia="Times New Roman"/>
          <w:sz w:val="19"/>
          <w:u w:val="none"/>
        </w:rPr>
        <w:t>Full name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Times New Roman" w:hAnsi="Times New Roman" w:eastAsia="Times New Roman"/>
          <w:sz w:val="19"/>
          <w:u w:val="single"/>
        </w:rPr>
        <w:t xml:space="preserve">                        </w:t>
      </w:r>
      <w:r>
        <w:rPr>
          <w:rFonts w:ascii="Times New Roman" w:hAnsi="Times New Roman" w:eastAsia="宋体"/>
          <w:sz w:val="23"/>
          <w:u w:val="none"/>
        </w:rPr>
        <w:t>；护照号码（</w:t>
      </w:r>
      <w:r>
        <w:rPr>
          <w:rFonts w:ascii="Times New Roman" w:hAnsi="Times New Roman" w:eastAsia="Times New Roman"/>
          <w:sz w:val="19"/>
          <w:u w:val="none"/>
        </w:rPr>
        <w:t>Passport No.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Times New Roman" w:hAnsi="Times New Roman" w:eastAsia="Times New Roman"/>
          <w:sz w:val="19"/>
          <w:u w:val="single"/>
        </w:rPr>
        <w:t xml:space="preserve">                      </w:t>
      </w:r>
    </w:p>
    <w:p w14:paraId="4D2C85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510"/>
        <w:textAlignment w:val="auto"/>
      </w:pPr>
      <w:r>
        <w:rPr>
          <w:rFonts w:ascii="Times New Roman" w:hAnsi="Times New Roman" w:eastAsia="Times New Roman"/>
          <w:sz w:val="19"/>
          <w:u w:val="none"/>
        </w:rPr>
        <w:t>This is to certify that the above-mentioned student is officially enrolled at this university.</w:t>
      </w:r>
    </w:p>
    <w:p w14:paraId="681D2A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截至今日，本学期应出勤课时（</w:t>
      </w:r>
      <w:r>
        <w:rPr>
          <w:rFonts w:ascii="Times New Roman" w:hAnsi="Times New Roman" w:eastAsia="Times New Roman"/>
          <w:sz w:val="19"/>
          <w:u w:val="none"/>
        </w:rPr>
        <w:t>Required class hours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Times New Roman" w:hAnsi="Times New Roman" w:eastAsia="Times New Roman"/>
          <w:sz w:val="19"/>
          <w:u w:val="single"/>
        </w:rPr>
        <w:t xml:space="preserve">       </w:t>
      </w:r>
      <w:r>
        <w:rPr>
          <w:rFonts w:ascii="Times New Roman" w:hAnsi="Times New Roman" w:eastAsia="宋体"/>
          <w:sz w:val="23"/>
          <w:u w:val="none"/>
        </w:rPr>
        <w:t>；实出勤课时（</w:t>
      </w:r>
      <w:r>
        <w:rPr>
          <w:rFonts w:ascii="Times New Roman" w:hAnsi="Times New Roman" w:eastAsia="Times New Roman"/>
          <w:sz w:val="19"/>
          <w:u w:val="none"/>
        </w:rPr>
        <w:t>Attended hours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Times New Roman" w:hAnsi="Times New Roman" w:eastAsia="Times New Roman"/>
          <w:sz w:val="19"/>
          <w:u w:val="single"/>
        </w:rPr>
        <w:t xml:space="preserve">       </w:t>
      </w:r>
      <w:r>
        <w:rPr>
          <w:rFonts w:ascii="Times New Roman" w:hAnsi="Times New Roman" w:eastAsia="宋体"/>
          <w:sz w:val="23"/>
          <w:u w:val="none"/>
        </w:rPr>
        <w:t>；</w:t>
      </w:r>
    </w:p>
    <w:p w14:paraId="6BF048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出勤率（</w:t>
      </w:r>
      <w:r>
        <w:rPr>
          <w:rFonts w:ascii="Times New Roman" w:hAnsi="Times New Roman" w:eastAsia="Times New Roman"/>
          <w:sz w:val="19"/>
          <w:u w:val="none"/>
        </w:rPr>
        <w:t>Attendance rate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Times New Roman" w:hAnsi="Times New Roman" w:eastAsia="Times New Roman"/>
          <w:sz w:val="19"/>
          <w:u w:val="single"/>
        </w:rPr>
        <w:t xml:space="preserve">        </w:t>
      </w:r>
      <w:r>
        <w:rPr>
          <w:rFonts w:ascii="Times New Roman" w:hAnsi="Times New Roman" w:eastAsia="宋体"/>
          <w:sz w:val="23"/>
          <w:u w:val="none"/>
        </w:rPr>
        <w:t xml:space="preserve"> %</w:t>
      </w:r>
    </w:p>
    <w:p w14:paraId="41FF40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住宿地址（</w:t>
      </w:r>
      <w:r>
        <w:rPr>
          <w:rFonts w:ascii="Times New Roman" w:hAnsi="Times New Roman" w:eastAsia="Times New Roman"/>
          <w:sz w:val="19"/>
          <w:u w:val="none"/>
        </w:rPr>
        <w:t>Accommodation address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Times New Roman" w:hAnsi="Times New Roman" w:eastAsia="Times New Roman"/>
          <w:sz w:val="19"/>
          <w:u w:val="single"/>
        </w:rPr>
        <w:t xml:space="preserve">                    </w:t>
      </w:r>
      <w:r>
        <w:rPr>
          <w:rFonts w:ascii="Times New Roman" w:hAnsi="Times New Roman" w:eastAsia="宋体"/>
          <w:sz w:val="23"/>
          <w:u w:val="none"/>
        </w:rPr>
        <w:t>；手机号码（</w:t>
      </w:r>
      <w:r>
        <w:rPr>
          <w:rFonts w:ascii="Times New Roman" w:hAnsi="Times New Roman" w:eastAsia="Times New Roman"/>
          <w:sz w:val="19"/>
          <w:u w:val="none"/>
        </w:rPr>
        <w:t>Mobile No.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Times New Roman" w:hAnsi="Times New Roman" w:eastAsia="Times New Roman"/>
          <w:sz w:val="19"/>
          <w:u w:val="single"/>
        </w:rPr>
        <w:t xml:space="preserve">              </w:t>
      </w:r>
      <w:r>
        <w:rPr>
          <w:rFonts w:ascii="Times New Roman" w:hAnsi="Times New Roman" w:eastAsia="宋体"/>
          <w:sz w:val="23"/>
          <w:u w:val="none"/>
        </w:rPr>
        <w:t>；</w:t>
      </w:r>
    </w:p>
    <w:p w14:paraId="78EC64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以往境内就读高校名称（</w:t>
      </w:r>
      <w:r>
        <w:rPr>
          <w:rFonts w:ascii="Times New Roman" w:hAnsi="Times New Roman" w:eastAsia="Times New Roman"/>
          <w:sz w:val="19"/>
          <w:u w:val="none"/>
        </w:rPr>
        <w:t>Previous university in China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Times New Roman" w:hAnsi="Times New Roman" w:eastAsia="Times New Roman"/>
          <w:sz w:val="19"/>
          <w:u w:val="single"/>
        </w:rPr>
        <w:t xml:space="preserve">    </w:t>
      </w:r>
      <w:r>
        <w:rPr>
          <w:rFonts w:hint="eastAsia"/>
          <w:sz w:val="19"/>
          <w:u w:val="single"/>
          <w:lang w:val="en-US" w:eastAsia="zh-CN"/>
        </w:rPr>
        <w:t xml:space="preserve">    </w:t>
      </w:r>
      <w:r>
        <w:rPr>
          <w:rFonts w:ascii="Times New Roman" w:hAnsi="Times New Roman" w:eastAsia="Times New Roman"/>
          <w:sz w:val="19"/>
          <w:u w:val="single"/>
        </w:rPr>
        <w:t xml:space="preserve">         </w:t>
      </w:r>
      <w:r>
        <w:rPr>
          <w:rFonts w:ascii="Times New Roman" w:hAnsi="Times New Roman" w:eastAsia="宋体"/>
          <w:sz w:val="23"/>
          <w:u w:val="none"/>
        </w:rPr>
        <w:t>；就读期限（</w:t>
      </w:r>
      <w:r>
        <w:rPr>
          <w:rFonts w:ascii="Times New Roman" w:hAnsi="Times New Roman" w:eastAsia="Times New Roman"/>
          <w:sz w:val="19"/>
          <w:u w:val="none"/>
        </w:rPr>
        <w:t>Duration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Times New Roman" w:hAnsi="Times New Roman" w:eastAsia="Times New Roman"/>
          <w:sz w:val="19"/>
          <w:u w:val="single"/>
        </w:rPr>
        <w:t xml:space="preserve">            </w:t>
      </w:r>
    </w:p>
    <w:p w14:paraId="20675E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经费方式（</w:t>
      </w:r>
      <w:r>
        <w:rPr>
          <w:rFonts w:ascii="Times New Roman" w:hAnsi="Times New Roman" w:eastAsia="Times New Roman"/>
          <w:sz w:val="19"/>
          <w:u w:val="none"/>
        </w:rPr>
        <w:t>Funding source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自费 </w:t>
      </w:r>
      <w:r>
        <w:rPr>
          <w:rFonts w:ascii="Times New Roman" w:hAnsi="Times New Roman" w:eastAsia="Times New Roman"/>
          <w:sz w:val="19"/>
          <w:u w:val="none"/>
        </w:rPr>
        <w:t xml:space="preserve">Self-funded  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政府奖学金 </w:t>
      </w:r>
      <w:r>
        <w:rPr>
          <w:rFonts w:ascii="Times New Roman" w:hAnsi="Times New Roman" w:eastAsia="Times New Roman"/>
          <w:sz w:val="19"/>
          <w:u w:val="none"/>
        </w:rPr>
        <w:t xml:space="preserve">Govt. scholarship  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其他 </w:t>
      </w:r>
      <w:r>
        <w:rPr>
          <w:rFonts w:ascii="Times New Roman" w:hAnsi="Times New Roman" w:eastAsia="Times New Roman"/>
          <w:sz w:val="19"/>
          <w:u w:val="none"/>
        </w:rPr>
        <w:t>Others</w:t>
      </w:r>
      <w:r>
        <w:rPr>
          <w:rFonts w:ascii="Times New Roman" w:hAnsi="Times New Roman" w:eastAsia="Times New Roman"/>
          <w:sz w:val="19"/>
          <w:u w:val="single"/>
        </w:rPr>
        <w:t xml:space="preserve">    </w:t>
      </w:r>
    </w:p>
    <w:p w14:paraId="1679A7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在校表现（</w:t>
      </w:r>
      <w:r>
        <w:rPr>
          <w:rFonts w:ascii="Times New Roman" w:hAnsi="Times New Roman" w:eastAsia="Times New Roman"/>
          <w:sz w:val="19"/>
          <w:u w:val="none"/>
        </w:rPr>
        <w:t>Performance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优秀 </w:t>
      </w:r>
      <w:r>
        <w:rPr>
          <w:rFonts w:ascii="Times New Roman" w:hAnsi="Times New Roman" w:eastAsia="Times New Roman"/>
          <w:sz w:val="19"/>
          <w:u w:val="none"/>
        </w:rPr>
        <w:t xml:space="preserve">Excellent   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良好 </w:t>
      </w:r>
      <w:r>
        <w:rPr>
          <w:rFonts w:ascii="Times New Roman" w:hAnsi="Times New Roman" w:eastAsia="Times New Roman"/>
          <w:sz w:val="19"/>
          <w:u w:val="none"/>
        </w:rPr>
        <w:t xml:space="preserve">Good   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>合格</w:t>
      </w:r>
      <w:r>
        <w:rPr>
          <w:rFonts w:ascii="Times New Roman" w:hAnsi="Times New Roman" w:eastAsia="Times New Roman"/>
          <w:sz w:val="19"/>
          <w:u w:val="none"/>
        </w:rPr>
        <w:t xml:space="preserve"> Pass</w:t>
      </w:r>
    </w:p>
    <w:p w14:paraId="40D612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有无违反校纪行为（</w:t>
      </w:r>
      <w:r>
        <w:rPr>
          <w:rFonts w:ascii="Times New Roman" w:hAnsi="Times New Roman" w:eastAsia="Times New Roman"/>
          <w:sz w:val="19"/>
          <w:u w:val="none"/>
        </w:rPr>
        <w:t>Any violation of school discipline?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有 </w:t>
      </w:r>
      <w:r>
        <w:rPr>
          <w:rFonts w:ascii="Times New Roman" w:hAnsi="Times New Roman" w:eastAsia="Times New Roman"/>
          <w:sz w:val="19"/>
          <w:u w:val="none"/>
        </w:rPr>
        <w:t xml:space="preserve">Yes   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无 </w:t>
      </w:r>
      <w:r>
        <w:rPr>
          <w:rFonts w:ascii="Times New Roman" w:hAnsi="Times New Roman" w:eastAsia="Times New Roman"/>
          <w:sz w:val="19"/>
          <w:u w:val="none"/>
        </w:rPr>
        <w:t>No</w:t>
      </w:r>
    </w:p>
    <w:p w14:paraId="069D5E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有无违法行为（</w:t>
      </w:r>
      <w:r>
        <w:rPr>
          <w:rFonts w:ascii="Times New Roman" w:hAnsi="Times New Roman" w:eastAsia="Times New Roman"/>
          <w:sz w:val="19"/>
          <w:u w:val="none"/>
        </w:rPr>
        <w:t>Any violation of law?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有 </w:t>
      </w:r>
      <w:r>
        <w:rPr>
          <w:rFonts w:ascii="Times New Roman" w:hAnsi="Times New Roman" w:eastAsia="Times New Roman"/>
          <w:sz w:val="19"/>
          <w:u w:val="none"/>
        </w:rPr>
        <w:t xml:space="preserve">Yes   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无 </w:t>
      </w:r>
      <w:r>
        <w:rPr>
          <w:rFonts w:ascii="Times New Roman" w:hAnsi="Times New Roman" w:eastAsia="Times New Roman"/>
          <w:sz w:val="19"/>
          <w:u w:val="none"/>
        </w:rPr>
        <w:t>No</w:t>
      </w:r>
    </w:p>
    <w:p w14:paraId="1AF59E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体检报告是否合格（</w:t>
      </w:r>
      <w:r>
        <w:rPr>
          <w:rFonts w:ascii="Times New Roman" w:hAnsi="Times New Roman" w:eastAsia="Times New Roman"/>
          <w:sz w:val="19"/>
          <w:u w:val="none"/>
        </w:rPr>
        <w:t>Is the medical report valid?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是 </w:t>
      </w:r>
      <w:r>
        <w:rPr>
          <w:rFonts w:ascii="Times New Roman" w:hAnsi="Times New Roman" w:eastAsia="Times New Roman"/>
          <w:sz w:val="19"/>
          <w:u w:val="none"/>
        </w:rPr>
        <w:t xml:space="preserve">Yes   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否 </w:t>
      </w:r>
      <w:r>
        <w:rPr>
          <w:rFonts w:ascii="Times New Roman" w:hAnsi="Times New Roman" w:eastAsia="Times New Roman"/>
          <w:sz w:val="19"/>
          <w:u w:val="none"/>
        </w:rPr>
        <w:t>No</w:t>
      </w:r>
    </w:p>
    <w:p w14:paraId="0A7A35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学宿费缴纳是否完成（</w:t>
      </w:r>
      <w:r>
        <w:rPr>
          <w:rFonts w:ascii="Times New Roman" w:hAnsi="Times New Roman" w:eastAsia="Times New Roman"/>
          <w:sz w:val="19"/>
          <w:u w:val="none"/>
        </w:rPr>
        <w:t>Are tuition and accommodation fees paid?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是 </w:t>
      </w:r>
      <w:r>
        <w:rPr>
          <w:rFonts w:ascii="Times New Roman" w:hAnsi="Times New Roman" w:eastAsia="Times New Roman"/>
          <w:sz w:val="19"/>
          <w:u w:val="none"/>
        </w:rPr>
        <w:t xml:space="preserve">Yes   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否 </w:t>
      </w:r>
      <w:r>
        <w:rPr>
          <w:rFonts w:ascii="Times New Roman" w:hAnsi="Times New Roman" w:eastAsia="Times New Roman"/>
          <w:sz w:val="19"/>
          <w:u w:val="none"/>
        </w:rPr>
        <w:t>No</w:t>
      </w:r>
    </w:p>
    <w:p w14:paraId="597EF8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保险是否覆盖签证延长期限（</w:t>
      </w:r>
      <w:r>
        <w:rPr>
          <w:rFonts w:ascii="Times New Roman" w:hAnsi="Times New Roman" w:eastAsia="Times New Roman"/>
          <w:sz w:val="19"/>
          <w:u w:val="none"/>
        </w:rPr>
        <w:t>Does the insurance cover the extended visa period?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是 </w:t>
      </w:r>
      <w:r>
        <w:rPr>
          <w:rFonts w:ascii="Times New Roman" w:hAnsi="Times New Roman" w:eastAsia="Times New Roman"/>
          <w:sz w:val="19"/>
          <w:u w:val="none"/>
        </w:rPr>
        <w:t xml:space="preserve">Yes   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否 </w:t>
      </w:r>
      <w:r>
        <w:rPr>
          <w:rFonts w:ascii="Times New Roman" w:hAnsi="Times New Roman" w:eastAsia="Times New Roman"/>
          <w:sz w:val="19"/>
          <w:u w:val="none"/>
        </w:rPr>
        <w:t>No</w:t>
      </w:r>
    </w:p>
    <w:p w14:paraId="35A1B2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283"/>
        <w:textAlignment w:val="auto"/>
      </w:pPr>
      <w:r>
        <w:rPr>
          <w:rFonts w:ascii="Times New Roman" w:hAnsi="Times New Roman" w:eastAsia="宋体"/>
          <w:sz w:val="23"/>
          <w:u w:val="none"/>
        </w:rPr>
        <w:t>请予以延长签证期限（</w:t>
      </w:r>
      <w:r>
        <w:rPr>
          <w:rFonts w:ascii="Times New Roman" w:hAnsi="Times New Roman" w:eastAsia="Times New Roman"/>
          <w:sz w:val="19"/>
          <w:u w:val="none"/>
        </w:rPr>
        <w:t>Please extend the visa period for</w:t>
      </w:r>
      <w:r>
        <w:rPr>
          <w:rFonts w:ascii="Times New Roman" w:hAnsi="Times New Roman" w:eastAsia="宋体"/>
          <w:sz w:val="23"/>
          <w:u w:val="none"/>
        </w:rPr>
        <w:t>）：</w:t>
      </w:r>
    </w:p>
    <w:p w14:paraId="15FD4F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567"/>
        <w:textAlignment w:val="auto"/>
      </w:pP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 1学期 </w:t>
      </w:r>
      <w:r>
        <w:rPr>
          <w:rFonts w:ascii="Times New Roman" w:hAnsi="Times New Roman" w:eastAsia="Times New Roman"/>
          <w:sz w:val="19"/>
          <w:u w:val="none"/>
        </w:rPr>
        <w:t xml:space="preserve">1 semester   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 1学年 </w:t>
      </w:r>
      <w:r>
        <w:rPr>
          <w:rFonts w:ascii="Times New Roman" w:hAnsi="Times New Roman" w:eastAsia="Times New Roman"/>
          <w:sz w:val="19"/>
          <w:u w:val="none"/>
        </w:rPr>
        <w:t xml:space="preserve">1 academic year   </w:t>
      </w:r>
      <w:r>
        <w:rPr>
          <w:rFonts w:ascii="宋体" w:hAnsi="宋体" w:eastAsia="宋体"/>
          <w:sz w:val="22"/>
          <w:u w:val="none"/>
        </w:rPr>
        <w:t xml:space="preserve">□ </w:t>
      </w:r>
      <w:r>
        <w:rPr>
          <w:rFonts w:ascii="Times New Roman" w:hAnsi="Times New Roman" w:eastAsia="宋体"/>
          <w:sz w:val="23"/>
          <w:u w:val="none"/>
        </w:rPr>
        <w:t xml:space="preserve"> 停留签证 </w:t>
      </w:r>
      <w:r>
        <w:rPr>
          <w:rFonts w:ascii="Times New Roman" w:hAnsi="Times New Roman" w:eastAsia="Times New Roman"/>
          <w:sz w:val="19"/>
          <w:u w:val="none"/>
        </w:rPr>
        <w:t>Temporary stay visa (T)</w:t>
      </w:r>
    </w:p>
    <w:p w14:paraId="7F4A74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4195"/>
        <w:textAlignment w:val="auto"/>
      </w:pPr>
      <w:r>
        <w:rPr>
          <w:rFonts w:ascii="Times New Roman" w:hAnsi="Times New Roman" w:eastAsia="宋体"/>
          <w:sz w:val="23"/>
          <w:u w:val="none"/>
        </w:rPr>
        <w:t>经办老师签名（</w:t>
      </w:r>
      <w:r>
        <w:rPr>
          <w:rFonts w:ascii="Times New Roman" w:hAnsi="Times New Roman" w:eastAsia="Times New Roman"/>
          <w:sz w:val="19"/>
          <w:u w:val="none"/>
        </w:rPr>
        <w:t>Signature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Times New Roman" w:hAnsi="Times New Roman" w:eastAsia="Times New Roman"/>
          <w:sz w:val="19"/>
          <w:u w:val="single"/>
        </w:rPr>
        <w:t xml:space="preserve">                          </w:t>
      </w:r>
    </w:p>
    <w:p w14:paraId="26E9CC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4195"/>
        <w:textAlignment w:val="auto"/>
      </w:pPr>
      <w:r>
        <w:rPr>
          <w:rFonts w:ascii="Times New Roman" w:hAnsi="Times New Roman" w:eastAsia="宋体"/>
          <w:sz w:val="23"/>
          <w:u w:val="none"/>
        </w:rPr>
        <w:t>学院（</w:t>
      </w:r>
      <w:r>
        <w:rPr>
          <w:rFonts w:ascii="Times New Roman" w:hAnsi="Times New Roman" w:eastAsia="Times New Roman"/>
          <w:sz w:val="19"/>
          <w:u w:val="none"/>
        </w:rPr>
        <w:t>School / College</w:t>
      </w:r>
      <w:r>
        <w:rPr>
          <w:rFonts w:ascii="Times New Roman" w:hAnsi="Times New Roman" w:eastAsia="宋体"/>
          <w:sz w:val="23"/>
          <w:u w:val="none"/>
        </w:rPr>
        <w:t>）（</w:t>
      </w:r>
      <w:r>
        <w:rPr>
          <w:rFonts w:ascii="Times New Roman" w:hAnsi="Times New Roman" w:eastAsia="Times New Roman"/>
          <w:sz w:val="19"/>
          <w:u w:val="none"/>
        </w:rPr>
        <w:t>Seal</w:t>
      </w:r>
      <w:r>
        <w:rPr>
          <w:rFonts w:ascii="Times New Roman" w:hAnsi="Times New Roman" w:eastAsia="宋体"/>
          <w:sz w:val="23"/>
          <w:u w:val="none"/>
        </w:rPr>
        <w:t>）：</w:t>
      </w:r>
      <w:r>
        <w:rPr>
          <w:rFonts w:ascii="Times New Roman" w:hAnsi="Times New Roman" w:eastAsia="Times New Roman"/>
          <w:sz w:val="19"/>
          <w:u w:val="single"/>
        </w:rPr>
        <w:t xml:space="preserve">                      </w:t>
      </w:r>
    </w:p>
    <w:p w14:paraId="745B17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="4195"/>
        <w:textAlignment w:val="auto"/>
        <w:rPr>
          <w:u w:val="none"/>
        </w:rPr>
      </w:pPr>
      <w:r>
        <w:rPr>
          <w:rFonts w:ascii="Times New Roman" w:hAnsi="Times New Roman" w:eastAsia="Times New Roman"/>
          <w:sz w:val="19"/>
          <w:u w:val="none"/>
        </w:rPr>
        <w:t xml:space="preserve">       </w:t>
      </w:r>
      <w:r>
        <w:rPr>
          <w:rFonts w:ascii="Times New Roman" w:hAnsi="Times New Roman" w:eastAsia="宋体"/>
          <w:sz w:val="23"/>
          <w:u w:val="none"/>
        </w:rPr>
        <w:t>年（</w:t>
      </w:r>
      <w:r>
        <w:rPr>
          <w:rFonts w:ascii="Times New Roman" w:hAnsi="Times New Roman" w:eastAsia="Times New Roman"/>
          <w:sz w:val="19"/>
          <w:u w:val="none"/>
        </w:rPr>
        <w:t>Year</w:t>
      </w:r>
      <w:r>
        <w:rPr>
          <w:rFonts w:ascii="Times New Roman" w:hAnsi="Times New Roman" w:eastAsia="宋体"/>
          <w:sz w:val="23"/>
          <w:u w:val="none"/>
        </w:rPr>
        <w:t>）</w:t>
      </w:r>
      <w:r>
        <w:rPr>
          <w:rFonts w:ascii="Times New Roman" w:hAnsi="Times New Roman" w:eastAsia="Times New Roman"/>
          <w:sz w:val="19"/>
          <w:u w:val="none"/>
        </w:rPr>
        <w:t xml:space="preserve">   </w:t>
      </w:r>
      <w:r>
        <w:rPr>
          <w:rFonts w:ascii="Times New Roman" w:hAnsi="Times New Roman" w:eastAsia="宋体"/>
          <w:sz w:val="23"/>
          <w:u w:val="none"/>
        </w:rPr>
        <w:t xml:space="preserve"> </w:t>
      </w:r>
      <w:r>
        <w:rPr>
          <w:rFonts w:hint="eastAsia"/>
          <w:sz w:val="23"/>
          <w:u w:val="none"/>
          <w:lang w:val="en-US" w:eastAsia="zh-CN"/>
        </w:rPr>
        <w:t xml:space="preserve"> </w:t>
      </w:r>
      <w:r>
        <w:rPr>
          <w:rFonts w:ascii="Times New Roman" w:hAnsi="Times New Roman" w:eastAsia="宋体"/>
          <w:sz w:val="23"/>
          <w:u w:val="none"/>
        </w:rPr>
        <w:t>月（</w:t>
      </w:r>
      <w:r>
        <w:rPr>
          <w:rFonts w:ascii="Times New Roman" w:hAnsi="Times New Roman" w:eastAsia="Times New Roman"/>
          <w:sz w:val="19"/>
          <w:u w:val="none"/>
        </w:rPr>
        <w:t>Month</w:t>
      </w:r>
      <w:r>
        <w:rPr>
          <w:rFonts w:ascii="Times New Roman" w:hAnsi="Times New Roman" w:eastAsia="宋体"/>
          <w:sz w:val="23"/>
          <w:u w:val="none"/>
        </w:rPr>
        <w:t>）</w:t>
      </w:r>
      <w:r>
        <w:rPr>
          <w:rFonts w:ascii="Times New Roman" w:hAnsi="Times New Roman" w:eastAsia="Times New Roman"/>
          <w:sz w:val="19"/>
          <w:u w:val="none"/>
        </w:rPr>
        <w:t xml:space="preserve">   </w:t>
      </w:r>
      <w:r>
        <w:rPr>
          <w:rFonts w:ascii="Times New Roman" w:hAnsi="Times New Roman" w:eastAsia="宋体"/>
          <w:sz w:val="23"/>
          <w:u w:val="none"/>
        </w:rPr>
        <w:t xml:space="preserve"> </w:t>
      </w:r>
      <w:r>
        <w:rPr>
          <w:rFonts w:hint="eastAsia"/>
          <w:sz w:val="23"/>
          <w:u w:val="none"/>
          <w:lang w:val="en-US" w:eastAsia="zh-CN"/>
        </w:rPr>
        <w:t xml:space="preserve">  </w:t>
      </w:r>
      <w:r>
        <w:rPr>
          <w:rFonts w:ascii="Times New Roman" w:hAnsi="Times New Roman" w:eastAsia="宋体"/>
          <w:sz w:val="23"/>
          <w:u w:val="none"/>
        </w:rPr>
        <w:t>日（</w:t>
      </w:r>
      <w:r>
        <w:rPr>
          <w:rFonts w:ascii="Times New Roman" w:hAnsi="Times New Roman" w:eastAsia="Times New Roman"/>
          <w:sz w:val="19"/>
          <w:u w:val="none"/>
        </w:rPr>
        <w:t>Day</w:t>
      </w:r>
      <w:r>
        <w:rPr>
          <w:rFonts w:ascii="Times New Roman" w:hAnsi="Times New Roman" w:eastAsia="宋体"/>
          <w:sz w:val="23"/>
          <w:u w:val="none"/>
        </w:rPr>
        <w:t>）</w:t>
      </w:r>
    </w:p>
    <w:sectPr>
      <w:pgSz w:w="11906" w:h="16838"/>
      <w:pgMar w:top="737" w:right="850" w:bottom="737" w:left="85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玄三M W05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仓耳玄三M W05">
    <w:panose1 w:val="02020400000000000000"/>
    <w:charset w:val="80"/>
    <w:family w:val="auto"/>
    <w:pitch w:val="default"/>
    <w:sig w:usb0="800002BF" w:usb1="184D64F8" w:usb2="00000012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FCC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3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761</Words>
  <Characters>1782</Characters>
  <Lines>0</Lines>
  <Paragraphs>0</Paragraphs>
  <TotalTime>1</TotalTime>
  <ScaleCrop>false</ScaleCrop>
  <LinksUpToDate>false</LinksUpToDate>
  <CharactersWithSpaces>2461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姜懿然</cp:lastModifiedBy>
  <dcterms:modified xsi:type="dcterms:W3CDTF">2026-09-30T07:48:52Z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eyJoZGlkIjoiODZlYzRiODJlYjExY2JlNzMyM2MzYmRjZDM4MThmODAiLCJ1c2VySWQiOiIyMzg3NTMyNTIifQ==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2AB7680A38F24FFC931DDBCC76739F1C_13</vt:lpwstr>
  </property>
</Properties>
</file>